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677F3D" w14:textId="77777777" w:rsidR="006F6BB8" w:rsidRDefault="006F6BB8">
      <w:pPr>
        <w:rPr>
          <w:rFonts w:hint="eastAsia"/>
        </w:rPr>
      </w:pPr>
    </w:p>
    <w:p w14:paraId="024A0F1F" w14:textId="77777777" w:rsidR="006F6BB8" w:rsidRDefault="006F6BB8">
      <w:pPr>
        <w:rPr>
          <w:rFonts w:hint="eastAsia"/>
        </w:rPr>
      </w:pPr>
      <w:r>
        <w:rPr>
          <w:rFonts w:hint="eastAsia"/>
        </w:rPr>
        <w:t>一盘的拼音声调</w:t>
      </w:r>
    </w:p>
    <w:p w14:paraId="2F936E41" w14:textId="77777777" w:rsidR="006F6BB8" w:rsidRDefault="006F6BB8">
      <w:pPr>
        <w:rPr>
          <w:rFonts w:hint="eastAsia"/>
        </w:rPr>
      </w:pPr>
      <w:r>
        <w:rPr>
          <w:rFonts w:hint="eastAsia"/>
        </w:rPr>
        <w:t>“一盘”的拼音是 ?yī pán?。当我们谈论汉语学习时，拼音是一个不可忽视的基础部分。特别是对于初学者来说，掌握汉字的正确发音至关重要。其中，“一盘”这个词组以其独特的声调组合引起了我们的注意。“一”字属于第一声，而“盘”则为第二声。在汉语中，正确的声调不仅能确保交流的有效性，还能避免产生不必要的误解。</w:t>
      </w:r>
    </w:p>
    <w:p w14:paraId="122767A4" w14:textId="77777777" w:rsidR="006F6BB8" w:rsidRDefault="006F6BB8">
      <w:pPr>
        <w:rPr>
          <w:rFonts w:hint="eastAsia"/>
        </w:rPr>
      </w:pPr>
    </w:p>
    <w:p w14:paraId="351826FA" w14:textId="77777777" w:rsidR="006F6BB8" w:rsidRDefault="006F6BB8">
      <w:pPr>
        <w:rPr>
          <w:rFonts w:hint="eastAsia"/>
        </w:rPr>
      </w:pPr>
    </w:p>
    <w:p w14:paraId="52178DA7" w14:textId="77777777" w:rsidR="006F6BB8" w:rsidRDefault="006F6BB8">
      <w:pPr>
        <w:rPr>
          <w:rFonts w:hint="eastAsia"/>
        </w:rPr>
      </w:pPr>
      <w:r>
        <w:rPr>
          <w:rFonts w:hint="eastAsia"/>
        </w:rPr>
        <w:t>第一声：平且高</w:t>
      </w:r>
    </w:p>
    <w:p w14:paraId="63BB5638" w14:textId="77777777" w:rsidR="006F6BB8" w:rsidRDefault="006F6BB8">
      <w:pPr>
        <w:rPr>
          <w:rFonts w:hint="eastAsia"/>
        </w:rPr>
      </w:pPr>
      <w:r>
        <w:rPr>
          <w:rFonts w:hint="eastAsia"/>
        </w:rPr>
        <w:t>让我们来探讨一下“一”的声调。作为第一声，它被描述为平且高的音调。这种声调要求说话者保持一个平稳的高度，没有升降的变化。这样的发音方式赋予了“一”一种坚定和明确的感觉，同时也为后续的词语奠定了基调。在实际对话中，正确地发出第一声可以让你的话语听起来更加清晰、自信。</w:t>
      </w:r>
    </w:p>
    <w:p w14:paraId="63F7D62E" w14:textId="77777777" w:rsidR="006F6BB8" w:rsidRDefault="006F6BB8">
      <w:pPr>
        <w:rPr>
          <w:rFonts w:hint="eastAsia"/>
        </w:rPr>
      </w:pPr>
    </w:p>
    <w:p w14:paraId="0002DFCE" w14:textId="77777777" w:rsidR="006F6BB8" w:rsidRDefault="006F6BB8">
      <w:pPr>
        <w:rPr>
          <w:rFonts w:hint="eastAsia"/>
        </w:rPr>
      </w:pPr>
    </w:p>
    <w:p w14:paraId="71FEA0EF" w14:textId="77777777" w:rsidR="006F6BB8" w:rsidRDefault="006F6BB8">
      <w:pPr>
        <w:rPr>
          <w:rFonts w:hint="eastAsia"/>
        </w:rPr>
      </w:pPr>
      <w:r>
        <w:rPr>
          <w:rFonts w:hint="eastAsia"/>
        </w:rPr>
        <w:t>第二声：升调</w:t>
      </w:r>
    </w:p>
    <w:p w14:paraId="15C3AF76" w14:textId="77777777" w:rsidR="006F6BB8" w:rsidRDefault="006F6BB8">
      <w:pPr>
        <w:rPr>
          <w:rFonts w:hint="eastAsia"/>
        </w:rPr>
      </w:pPr>
      <w:r>
        <w:rPr>
          <w:rFonts w:hint="eastAsia"/>
        </w:rPr>
        <w:t>接下来是“盘”，其声调为第二声，即升调。与第一声不同，第二声从低到高有一个明显的上升过程。这要求说话者在开始发音时声音较低，并逐渐升高。通过这种方式，我们可以感受到话语中的动态变化和活力。在练习第二声时，注意起始点要足够低，以确保有足够的空间进行上扬，这样可以让你的声音听起来更自然流畅。</w:t>
      </w:r>
    </w:p>
    <w:p w14:paraId="19898B7E" w14:textId="77777777" w:rsidR="006F6BB8" w:rsidRDefault="006F6BB8">
      <w:pPr>
        <w:rPr>
          <w:rFonts w:hint="eastAsia"/>
        </w:rPr>
      </w:pPr>
    </w:p>
    <w:p w14:paraId="77A8DA9C" w14:textId="77777777" w:rsidR="006F6BB8" w:rsidRDefault="006F6BB8">
      <w:pPr>
        <w:rPr>
          <w:rFonts w:hint="eastAsia"/>
        </w:rPr>
      </w:pPr>
    </w:p>
    <w:p w14:paraId="21527FE1" w14:textId="77777777" w:rsidR="006F6BB8" w:rsidRDefault="006F6BB8">
      <w:pPr>
        <w:rPr>
          <w:rFonts w:hint="eastAsia"/>
        </w:rPr>
      </w:pPr>
      <w:r>
        <w:rPr>
          <w:rFonts w:hint="eastAsia"/>
        </w:rPr>
        <w:t>结合使用</w:t>
      </w:r>
    </w:p>
    <w:p w14:paraId="1CBA9F10" w14:textId="77777777" w:rsidR="006F6BB8" w:rsidRDefault="006F6BB8">
      <w:pPr>
        <w:rPr>
          <w:rFonts w:hint="eastAsia"/>
        </w:rPr>
      </w:pPr>
      <w:r>
        <w:rPr>
          <w:rFonts w:hint="eastAsia"/>
        </w:rPr>
        <w:t>当我们将这两个声调结合在一起形成“一盘”这个词组时，便能体会到汉语语音的美妙之处。从高到更高，这种声调上的转换不仅增加了语言的音乐性，也提高了表达的准确性。在日常生活中，“一盘”通常用来指代一份食物或一组物品等概念。准确地使用这些词汇可以帮助我们更好地融入中文环境，增强语言能力。</w:t>
      </w:r>
    </w:p>
    <w:p w14:paraId="26029FBC" w14:textId="77777777" w:rsidR="006F6BB8" w:rsidRDefault="006F6BB8">
      <w:pPr>
        <w:rPr>
          <w:rFonts w:hint="eastAsia"/>
        </w:rPr>
      </w:pPr>
    </w:p>
    <w:p w14:paraId="768BC9B0" w14:textId="77777777" w:rsidR="006F6BB8" w:rsidRDefault="006F6BB8">
      <w:pPr>
        <w:rPr>
          <w:rFonts w:hint="eastAsia"/>
        </w:rPr>
      </w:pPr>
    </w:p>
    <w:p w14:paraId="0DEE5174" w14:textId="77777777" w:rsidR="006F6BB8" w:rsidRDefault="006F6BB8">
      <w:pPr>
        <w:rPr>
          <w:rFonts w:hint="eastAsia"/>
        </w:rPr>
      </w:pPr>
      <w:r>
        <w:rPr>
          <w:rFonts w:hint="eastAsia"/>
        </w:rPr>
        <w:t>学习建议</w:t>
      </w:r>
    </w:p>
    <w:p w14:paraId="3D5FB5F8" w14:textId="77777777" w:rsidR="006F6BB8" w:rsidRDefault="006F6BB8">
      <w:pPr>
        <w:rPr>
          <w:rFonts w:hint="eastAsia"/>
        </w:rPr>
      </w:pPr>
      <w:r>
        <w:rPr>
          <w:rFonts w:hint="eastAsia"/>
        </w:rPr>
        <w:t>为了更好地掌握这些声调，建议初学者可以通过模仿母语者的发音来进行练习。利用现代技术如语音识别软件也是提高发音准确性的有效方法之一。记得多听多说，不断重复直至熟练掌握。同时，不要忘了享受这个学习过程，因为每一点进步都是对自己努力的最好回报。</w:t>
      </w:r>
    </w:p>
    <w:p w14:paraId="492FBD8D" w14:textId="77777777" w:rsidR="006F6BB8" w:rsidRDefault="006F6BB8">
      <w:pPr>
        <w:rPr>
          <w:rFonts w:hint="eastAsia"/>
        </w:rPr>
      </w:pPr>
    </w:p>
    <w:p w14:paraId="1FE72D62" w14:textId="77777777" w:rsidR="006F6BB8" w:rsidRDefault="006F6BB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4929BCE" w14:textId="3C262F09" w:rsidR="00C4079F" w:rsidRDefault="00C4079F"/>
    <w:sectPr w:rsidR="00C4079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079F"/>
    <w:rsid w:val="005E26B1"/>
    <w:rsid w:val="006F6BB8"/>
    <w:rsid w:val="00C40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FBFE8E-6063-4356-8738-F4B71E40D6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4079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07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079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079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079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079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079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079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079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4079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4079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4079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4079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4079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4079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4079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4079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4079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4079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407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4079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4079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407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4079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4079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4079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4079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4079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4079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657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2025-04-16T08:43:00Z</dcterms:created>
  <dcterms:modified xsi:type="dcterms:W3CDTF">2025-04-16T08:43:00Z</dcterms:modified>
</cp:coreProperties>
</file>