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CE9B4" w14:textId="77777777" w:rsidR="00390277" w:rsidRDefault="00390277">
      <w:pPr>
        <w:rPr>
          <w:rFonts w:hint="eastAsia"/>
        </w:rPr>
      </w:pPr>
      <w:r>
        <w:rPr>
          <w:rFonts w:hint="eastAsia"/>
        </w:rPr>
        <w:t>违抗狠心尖利的拼音概述</w:t>
      </w:r>
    </w:p>
    <w:p w14:paraId="7C9B9803" w14:textId="77777777" w:rsidR="00390277" w:rsidRDefault="00390277">
      <w:pPr>
        <w:rPr>
          <w:rFonts w:hint="eastAsia"/>
        </w:rPr>
      </w:pPr>
      <w:r>
        <w:rPr>
          <w:rFonts w:hint="eastAsia"/>
        </w:rPr>
        <w:t>在汉语的广袤天地中，“违抗狠心尖利”的拼音构成了一幅独特的语言画卷。这一表达虽然看似简单，却蕴含着深刻的文化内涵与情感色彩。从字面上看，“违抗”（wéi kàng）代表着一种对既定规则或权威的抵抗；“狠心”（hěn xīn）则描绘了无情、不为感情所动的心态；而“尖利”（jiān lì）形容的是声音高而刺耳或是物体具有锋利的尖端。将这三个词组合起来，不仅表达了对某种强硬态度和行为的描述，更反映了人们面对困境时的心理状态。</w:t>
      </w:r>
    </w:p>
    <w:p w14:paraId="08DA0BBE" w14:textId="77777777" w:rsidR="00390277" w:rsidRDefault="00390277">
      <w:pPr>
        <w:rPr>
          <w:rFonts w:hint="eastAsia"/>
        </w:rPr>
      </w:pPr>
    </w:p>
    <w:p w14:paraId="373C6731" w14:textId="77777777" w:rsidR="00390277" w:rsidRDefault="00390277">
      <w:pPr>
        <w:rPr>
          <w:rFonts w:hint="eastAsia"/>
        </w:rPr>
      </w:pPr>
      <w:r>
        <w:rPr>
          <w:rFonts w:hint="eastAsia"/>
        </w:rPr>
        <w:t>违抗：内心的挣扎与外在的表现</w:t>
      </w:r>
    </w:p>
    <w:p w14:paraId="5ED52952" w14:textId="77777777" w:rsidR="00390277" w:rsidRDefault="00390277">
      <w:pPr>
        <w:rPr>
          <w:rFonts w:hint="eastAsia"/>
        </w:rPr>
      </w:pPr>
      <w:r>
        <w:rPr>
          <w:rFonts w:hint="eastAsia"/>
        </w:rPr>
        <w:t>“违抗”这个词组，通过其拼音wéi kàng，传达出一种不愿屈服于外界压力的态度。在生活中，我们每个人或许都经历过这样的时刻：内心深处有一种声音在呐喊，驱使我们去挑战那些看似不可逾越的障碍。这种违抗，既可以是对不合理制度的质疑，也可以是个人追求自由意志的体现。它要求我们勇敢地站出来，即使面对可能的惩罚也不退缩。</w:t>
      </w:r>
    </w:p>
    <w:p w14:paraId="19C1BE2C" w14:textId="77777777" w:rsidR="00390277" w:rsidRDefault="00390277">
      <w:pPr>
        <w:rPr>
          <w:rFonts w:hint="eastAsia"/>
        </w:rPr>
      </w:pPr>
    </w:p>
    <w:p w14:paraId="547B7875" w14:textId="77777777" w:rsidR="00390277" w:rsidRDefault="00390277">
      <w:pPr>
        <w:rPr>
          <w:rFonts w:hint="eastAsia"/>
        </w:rPr>
      </w:pPr>
      <w:r>
        <w:rPr>
          <w:rFonts w:hint="eastAsia"/>
        </w:rPr>
        <w:t>狠心：情感的割舍与决绝的选择</w:t>
      </w:r>
    </w:p>
    <w:p w14:paraId="347F6B2E" w14:textId="77777777" w:rsidR="00390277" w:rsidRDefault="00390277">
      <w:pPr>
        <w:rPr>
          <w:rFonts w:hint="eastAsia"/>
        </w:rPr>
      </w:pPr>
      <w:r>
        <w:rPr>
          <w:rFonts w:hint="eastAsia"/>
        </w:rPr>
        <w:t>谈及“狠心”，拼音hěn xīn带给我们的是关于决断力的思考。有时，在人生的十字路口上，我们必须做出一些艰难的选择，这些选择往往需要我们暂时放下个人的情感。狠心，并非意味着冷漠无情，而是为了更大的目标或长远的利益而做出的必要牺牲。在这个过程中，我们学会了如何更加坚定自己的信念，同时也在不断的磨砺中成长。</w:t>
      </w:r>
    </w:p>
    <w:p w14:paraId="7F15F5AF" w14:textId="77777777" w:rsidR="00390277" w:rsidRDefault="00390277">
      <w:pPr>
        <w:rPr>
          <w:rFonts w:hint="eastAsia"/>
        </w:rPr>
      </w:pPr>
    </w:p>
    <w:p w14:paraId="1307812A" w14:textId="77777777" w:rsidR="00390277" w:rsidRDefault="00390277">
      <w:pPr>
        <w:rPr>
          <w:rFonts w:hint="eastAsia"/>
        </w:rPr>
      </w:pPr>
      <w:r>
        <w:rPr>
          <w:rFonts w:hint="eastAsia"/>
        </w:rPr>
        <w:t>尖利：穿透心灵的声音或触感</w:t>
      </w:r>
    </w:p>
    <w:p w14:paraId="7F3D51F0" w14:textId="77777777" w:rsidR="00390277" w:rsidRDefault="00390277">
      <w:pPr>
        <w:rPr>
          <w:rFonts w:hint="eastAsia"/>
        </w:rPr>
      </w:pPr>
      <w:r>
        <w:rPr>
          <w:rFonts w:hint="eastAsia"/>
        </w:rPr>
        <w:t>“尖利”的拼音jiān lì，让人联想到那能够穿透灵魂的声音或者锐不可挡的实体感受。在日常生活中，无论是尖利的叫声还是物品的边缘，它们都能给人留下深刻的印象。这种印象不仅仅是感官上的刺激，更多的是心理层面的影响。尖利的事物提醒我们要保持警觉，同时也是生活给予我们的一种警示，告诫我们在前行的路上需小心谨慎。</w:t>
      </w:r>
    </w:p>
    <w:p w14:paraId="58D7E0CD" w14:textId="77777777" w:rsidR="00390277" w:rsidRDefault="00390277">
      <w:pPr>
        <w:rPr>
          <w:rFonts w:hint="eastAsia"/>
        </w:rPr>
      </w:pPr>
    </w:p>
    <w:p w14:paraId="3263C527" w14:textId="77777777" w:rsidR="00390277" w:rsidRDefault="00390277">
      <w:pPr>
        <w:rPr>
          <w:rFonts w:hint="eastAsia"/>
        </w:rPr>
      </w:pPr>
      <w:r>
        <w:rPr>
          <w:rFonts w:hint="eastAsia"/>
        </w:rPr>
        <w:t>最后的总结：理解与共鸣</w:t>
      </w:r>
    </w:p>
    <w:p w14:paraId="315B625F" w14:textId="77777777" w:rsidR="00390277" w:rsidRDefault="00390277">
      <w:pPr>
        <w:rPr>
          <w:rFonts w:hint="eastAsia"/>
        </w:rPr>
      </w:pPr>
      <w:r>
        <w:rPr>
          <w:rFonts w:hint="eastAsia"/>
        </w:rPr>
        <w:t>通过对“违抗狠心尖利”及其拼音的深入探讨，我们不仅能更好地理解这些词汇背后的意义，还能从中找到与自己生活的联系点。无论是在违抗中寻找自我，还是在狠心中学会取舍，亦或是在尖利的经历里感悟人生，每一步都是我们成长道路上不可或缺的部分。让我们怀着敬畏之心，迎接每一个挑战，用智慧和勇气书写属于自己的篇章。</w:t>
      </w:r>
    </w:p>
    <w:p w14:paraId="4AD451F8" w14:textId="77777777" w:rsidR="00390277" w:rsidRDefault="00390277">
      <w:pPr>
        <w:rPr>
          <w:rFonts w:hint="eastAsia"/>
        </w:rPr>
      </w:pPr>
    </w:p>
    <w:p w14:paraId="5770FC74" w14:textId="77777777" w:rsidR="00390277" w:rsidRDefault="00390277">
      <w:pPr>
        <w:rPr>
          <w:rFonts w:hint="eastAsia"/>
        </w:rPr>
      </w:pPr>
    </w:p>
    <w:p w14:paraId="093008A9" w14:textId="77777777" w:rsidR="00390277" w:rsidRDefault="003902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BE727B" w14:textId="2491D1F2" w:rsidR="007446FF" w:rsidRDefault="007446FF"/>
    <w:sectPr w:rsidR="007446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6FF"/>
    <w:rsid w:val="00390277"/>
    <w:rsid w:val="007446FF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43DE88-A482-41D3-BC9B-F206567CE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46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46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46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46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46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46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46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46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46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46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46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46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46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46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46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46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46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46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46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46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46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46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46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46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46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46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46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46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46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2025-03-04T10:22:00Z</dcterms:created>
  <dcterms:modified xsi:type="dcterms:W3CDTF">2025-03-04T10:22:00Z</dcterms:modified>
</cp:coreProperties>
</file>