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C3BDD" w14:textId="77777777" w:rsidR="007F7F15" w:rsidRDefault="007F7F15">
      <w:pPr>
        <w:rPr>
          <w:rFonts w:hint="eastAsia"/>
        </w:rPr>
      </w:pPr>
      <w:r>
        <w:rPr>
          <w:rFonts w:hint="eastAsia"/>
        </w:rPr>
        <w:t>亦的部首和拼音</w:t>
      </w:r>
    </w:p>
    <w:p w14:paraId="3DAD1E32" w14:textId="77777777" w:rsidR="007F7F15" w:rsidRDefault="007F7F15">
      <w:pPr>
        <w:rPr>
          <w:rFonts w:hint="eastAsia"/>
        </w:rPr>
      </w:pPr>
      <w:r>
        <w:rPr>
          <w:rFonts w:hint="eastAsia"/>
        </w:rPr>
        <w:t>汉字“亦”是一个结构简单却意蕴丰富的字，它在中文里主要用于表示“也”的意思，常用于强调或补充说明。关于“亦”的部首，其实它属于独体字，并没有明确的部首分类。但在一些传统的字典中，可能会将其归入“亠”部，主要是因为其上部结构与“亠”相似。</w:t>
      </w:r>
    </w:p>
    <w:p w14:paraId="1154C36A" w14:textId="77777777" w:rsidR="007F7F15" w:rsidRDefault="007F7F15">
      <w:pPr>
        <w:rPr>
          <w:rFonts w:hint="eastAsia"/>
        </w:rPr>
      </w:pPr>
    </w:p>
    <w:p w14:paraId="5F67AF05" w14:textId="77777777" w:rsidR="007F7F15" w:rsidRDefault="007F7F15">
      <w:pPr>
        <w:rPr>
          <w:rFonts w:hint="eastAsia"/>
        </w:rPr>
      </w:pPr>
      <w:r>
        <w:rPr>
          <w:rFonts w:hint="eastAsia"/>
        </w:rPr>
        <w:t>部首探讨</w:t>
      </w:r>
    </w:p>
    <w:p w14:paraId="54246398" w14:textId="77777777" w:rsidR="007F7F15" w:rsidRDefault="007F7F15">
      <w:pPr>
        <w:rPr>
          <w:rFonts w:hint="eastAsia"/>
        </w:rPr>
      </w:pPr>
      <w:r>
        <w:rPr>
          <w:rFonts w:hint="eastAsia"/>
        </w:rPr>
        <w:t>由于“亦”被视为一个独立结构的字符，因此在查找时往往需要特别注意。不同于那些具有明显部首的汉字，“亦”在部首索引中可能不太容易找到。不过，在现代电子词典和输入法的帮助下，查找这样的字变得更加便捷。学习者可以通过全拼或者笔画数来快速定位到这个字。</w:t>
      </w:r>
    </w:p>
    <w:p w14:paraId="0E8BE6B9" w14:textId="77777777" w:rsidR="007F7F15" w:rsidRDefault="007F7F15">
      <w:pPr>
        <w:rPr>
          <w:rFonts w:hint="eastAsia"/>
        </w:rPr>
      </w:pPr>
    </w:p>
    <w:p w14:paraId="49E541D4" w14:textId="77777777" w:rsidR="007F7F15" w:rsidRDefault="007F7F15">
      <w:pPr>
        <w:rPr>
          <w:rFonts w:hint="eastAsia"/>
        </w:rPr>
      </w:pPr>
      <w:r>
        <w:rPr>
          <w:rFonts w:hint="eastAsia"/>
        </w:rPr>
        <w:t>拼音讲解</w:t>
      </w:r>
    </w:p>
    <w:p w14:paraId="60104401" w14:textId="77777777" w:rsidR="007F7F15" w:rsidRDefault="007F7F15">
      <w:pPr>
        <w:rPr>
          <w:rFonts w:hint="eastAsia"/>
        </w:rPr>
      </w:pPr>
      <w:r>
        <w:rPr>
          <w:rFonts w:hint="eastAsia"/>
        </w:rPr>
        <w:t>“亦”的拼音是 yì，声调为第四声。发音时，起始音较轻，随后迅速降低，给人一种短促有力的感觉。对于非母语使用者来说，掌握正确的发音方式有助于提高口语交流的能力。同时，了解“亦”的正确发音也是学习汉语语音的重要一步。</w:t>
      </w:r>
    </w:p>
    <w:p w14:paraId="08C3F52F" w14:textId="77777777" w:rsidR="007F7F15" w:rsidRDefault="007F7F15">
      <w:pPr>
        <w:rPr>
          <w:rFonts w:hint="eastAsia"/>
        </w:rPr>
      </w:pPr>
    </w:p>
    <w:p w14:paraId="3B57B233" w14:textId="77777777" w:rsidR="007F7F15" w:rsidRDefault="007F7F15">
      <w:pPr>
        <w:rPr>
          <w:rFonts w:hint="eastAsia"/>
        </w:rPr>
      </w:pPr>
      <w:r>
        <w:rPr>
          <w:rFonts w:hint="eastAsia"/>
        </w:rPr>
        <w:t>文化内涵</w:t>
      </w:r>
    </w:p>
    <w:p w14:paraId="2DFB9DA8" w14:textId="77777777" w:rsidR="007F7F15" w:rsidRDefault="007F7F15">
      <w:pPr>
        <w:rPr>
          <w:rFonts w:hint="eastAsia"/>
        </w:rPr>
      </w:pPr>
      <w:r>
        <w:rPr>
          <w:rFonts w:hint="eastAsia"/>
        </w:rPr>
        <w:t>除了作为语言符号使用外，“亦”还承载着深厚的文化意义。在中国古代文学作品中，“亦”经常被用来增强表达效果，使得文本更加生动有趣。例如，在诗词创作中，通过巧妙运用“亦”，可以达到既保持句式整齐又能丰富内容的目的。“亦”还在成语中扮演重要角色，像“不亦乐乎”这样的经典成语就是很好的例子。</w:t>
      </w:r>
    </w:p>
    <w:p w14:paraId="19E177A6" w14:textId="77777777" w:rsidR="007F7F15" w:rsidRDefault="007F7F15">
      <w:pPr>
        <w:rPr>
          <w:rFonts w:hint="eastAsia"/>
        </w:rPr>
      </w:pPr>
    </w:p>
    <w:p w14:paraId="1C8FF44E" w14:textId="77777777" w:rsidR="007F7F15" w:rsidRDefault="007F7F15">
      <w:pPr>
        <w:rPr>
          <w:rFonts w:hint="eastAsia"/>
        </w:rPr>
      </w:pPr>
      <w:r>
        <w:rPr>
          <w:rFonts w:hint="eastAsia"/>
        </w:rPr>
        <w:t>学习建议</w:t>
      </w:r>
    </w:p>
    <w:p w14:paraId="51E4883C" w14:textId="77777777" w:rsidR="007F7F15" w:rsidRDefault="007F7F15">
      <w:pPr>
        <w:rPr>
          <w:rFonts w:hint="eastAsia"/>
        </w:rPr>
      </w:pPr>
      <w:r>
        <w:rPr>
          <w:rFonts w:hint="eastAsia"/>
        </w:rPr>
        <w:t>对于汉语学习者而言，理解和掌握“亦”的用法是非常有益的。一方面，它可以增加你的词汇量；另一方面，也能让你在写作和口语表达上更加自如。尝试将“亦”融入日常对话或写作练习中，随着时间的推移，你会发现自己对这一独特汉字有了更深的理解和更自然的运用。</w:t>
      </w:r>
    </w:p>
    <w:p w14:paraId="2CC3E2AA" w14:textId="77777777" w:rsidR="007F7F15" w:rsidRDefault="007F7F15">
      <w:pPr>
        <w:rPr>
          <w:rFonts w:hint="eastAsia"/>
        </w:rPr>
      </w:pPr>
    </w:p>
    <w:p w14:paraId="07EBF092" w14:textId="77777777" w:rsidR="007F7F15" w:rsidRDefault="007F7F15">
      <w:pPr>
        <w:rPr>
          <w:rFonts w:hint="eastAsia"/>
        </w:rPr>
      </w:pPr>
    </w:p>
    <w:p w14:paraId="122BC136" w14:textId="77777777" w:rsidR="007F7F15" w:rsidRDefault="007F7F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EF75A0" w14:textId="0178CBB6" w:rsidR="001B2793" w:rsidRDefault="001B2793"/>
    <w:sectPr w:rsidR="001B27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793"/>
    <w:rsid w:val="001B2793"/>
    <w:rsid w:val="007F7F15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CBD481-86EE-48A2-92E6-EDE6075C5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27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27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27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27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27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27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27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27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27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27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27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27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27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27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27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27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27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27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27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27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27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27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27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27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27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27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27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27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27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2025-03-01T14:09:00Z</dcterms:created>
  <dcterms:modified xsi:type="dcterms:W3CDTF">2025-03-01T14:09:00Z</dcterms:modified>
</cp:coreProperties>
</file>